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5325"/>
        <w:gridCol w:w="1582"/>
      </w:tblGrid>
      <w:tr w:rsidR="00E3286D" w:rsidRPr="00FA3EB3" w14:paraId="00A4CADD" w14:textId="77777777" w:rsidTr="00995DE3">
        <w:trPr>
          <w:trHeight w:val="1545"/>
        </w:trPr>
        <w:tc>
          <w:tcPr>
            <w:tcW w:w="5325" w:type="dxa"/>
            <w:vAlign w:val="center"/>
          </w:tcPr>
          <w:p w14:paraId="1D7E6404" w14:textId="63855FC9" w:rsidR="00E3286D" w:rsidRPr="00FA3EB3" w:rsidRDefault="00C467A7" w:rsidP="00C467A7">
            <w:pPr>
              <w:pStyle w:val="Title"/>
            </w:pPr>
            <w:r>
              <w:t>Work Order Form</w:t>
            </w:r>
          </w:p>
        </w:tc>
        <w:tc>
          <w:tcPr>
            <w:tcW w:w="1582" w:type="dxa"/>
            <w:vAlign w:val="center"/>
          </w:tcPr>
          <w:p w14:paraId="14CFBD7B" w14:textId="3BABD883" w:rsidR="00E3286D" w:rsidRPr="00FA3EB3" w:rsidRDefault="00E3286D" w:rsidP="00E3286D">
            <w:pPr>
              <w:spacing w:after="0"/>
              <w:jc w:val="right"/>
            </w:pPr>
          </w:p>
        </w:tc>
      </w:tr>
    </w:tbl>
    <w:p w14:paraId="4D073615" w14:textId="632EBFB1" w:rsidR="00E3286D" w:rsidRPr="00FA3EB3" w:rsidRDefault="00995DE3" w:rsidP="003B49E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EF610F" wp14:editId="1B49F503">
                <wp:simplePos x="0" y="0"/>
                <wp:positionH relativeFrom="column">
                  <wp:posOffset>5306060</wp:posOffset>
                </wp:positionH>
                <wp:positionV relativeFrom="paragraph">
                  <wp:posOffset>-1072515</wp:posOffset>
                </wp:positionV>
                <wp:extent cx="1193800" cy="1155700"/>
                <wp:effectExtent l="0" t="0" r="12700" b="127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3800" cy="1155700"/>
                          <a:chOff x="0" y="0"/>
                          <a:chExt cx="1193800" cy="1155700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0" y="0"/>
                            <a:ext cx="1193800" cy="11557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152400"/>
                            <a:ext cx="1040765" cy="804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EACD70" id="Group 1" o:spid="_x0000_s1026" style="position:absolute;margin-left:417.8pt;margin-top:-84.45pt;width:94pt;height:91pt;z-index:251659264;mso-width-relative:margin;mso-height-relative:margin" coordsize="11938,115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">
                <v:oval id="Oval 5" o:spid="_x0000_s1027" style="position:absolute;width:11938;height:115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" fillcolor="white [3201]" strokecolor="#8a8a8a [3209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1016;top:1524;width:10407;height:80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">
                  <v:imagedata r:id="rId11" o:title=""/>
                </v:shape>
              </v:group>
            </w:pict>
          </mc:Fallback>
        </mc:AlternateContent>
      </w:r>
    </w:p>
    <w:p w14:paraId="28B2AD81" w14:textId="366BDDF5" w:rsidR="00FD35A6" w:rsidRPr="00FA3EB3" w:rsidRDefault="00C467A7" w:rsidP="00FD35A6">
      <w:pPr>
        <w:pStyle w:val="Heading1"/>
      </w:pPr>
      <w:r>
        <w:t>Information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687CFB" w:rsidRPr="00FA3EB3" w14:paraId="31888289" w14:textId="77777777" w:rsidTr="00687CFB">
        <w:trPr>
          <w:trHeight w:val="544"/>
        </w:trPr>
        <w:tc>
          <w:tcPr>
            <w:tcW w:w="2696" w:type="dxa"/>
            <w:vMerge w:val="restart"/>
          </w:tcPr>
          <w:p w14:paraId="69B7060D" w14:textId="77777777" w:rsidR="00687CFB" w:rsidRPr="00FA3EB3" w:rsidRDefault="00C467A7" w:rsidP="00C467A7">
            <w:pPr>
              <w:pStyle w:val="Labels"/>
            </w:pPr>
            <w:r>
              <w:t>Requestor Name &amp; Email</w:t>
            </w:r>
          </w:p>
        </w:tc>
        <w:tc>
          <w:tcPr>
            <w:tcW w:w="3064" w:type="dxa"/>
            <w:shd w:val="clear" w:color="auto" w:fill="FFFFFF" w:themeFill="background1"/>
          </w:tcPr>
          <w:p w14:paraId="2D7018E9" w14:textId="77777777" w:rsidR="00687CFB" w:rsidRPr="00FA3EB3" w:rsidRDefault="00687CFB" w:rsidP="00FD35A6"/>
        </w:tc>
        <w:tc>
          <w:tcPr>
            <w:tcW w:w="2610" w:type="dxa"/>
            <w:vMerge w:val="restart"/>
          </w:tcPr>
          <w:p w14:paraId="4078639C" w14:textId="52B43678" w:rsidR="00687CFB" w:rsidRPr="00FA3EB3" w:rsidRDefault="00687CFB" w:rsidP="00C467A7">
            <w:pPr>
              <w:pStyle w:val="Labels"/>
            </w:pP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65921DA7" w14:textId="47FDBBFD" w:rsidR="00687CFB" w:rsidRPr="00FA3EB3" w:rsidRDefault="00687CFB" w:rsidP="00FD35A6"/>
        </w:tc>
      </w:tr>
      <w:tr w:rsidR="00687CFB" w:rsidRPr="00FA3EB3" w14:paraId="13E8651C" w14:textId="77777777" w:rsidTr="00687CFB">
        <w:trPr>
          <w:trHeight w:val="544"/>
        </w:trPr>
        <w:tc>
          <w:tcPr>
            <w:tcW w:w="2696" w:type="dxa"/>
            <w:vMerge/>
          </w:tcPr>
          <w:p w14:paraId="5D0486B4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3064" w:type="dxa"/>
          </w:tcPr>
          <w:p w14:paraId="11B0856E" w14:textId="77777777" w:rsidR="00687CFB" w:rsidRPr="00FA3EB3" w:rsidRDefault="00687CFB" w:rsidP="00FD35A6"/>
        </w:tc>
        <w:tc>
          <w:tcPr>
            <w:tcW w:w="2610" w:type="dxa"/>
            <w:vMerge/>
          </w:tcPr>
          <w:p w14:paraId="3BFB7EDD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3A3EBD13" w14:textId="77777777" w:rsidR="00687CFB" w:rsidRPr="00FA3EB3" w:rsidRDefault="00687CFB" w:rsidP="00FD35A6"/>
        </w:tc>
      </w:tr>
      <w:tr w:rsidR="00FD35A6" w:rsidRPr="00FA3EB3" w14:paraId="61EB1735" w14:textId="77777777" w:rsidTr="00687CFB">
        <w:tc>
          <w:tcPr>
            <w:tcW w:w="2696" w:type="dxa"/>
          </w:tcPr>
          <w:p w14:paraId="557BA987" w14:textId="77777777" w:rsidR="00FD35A6" w:rsidRPr="00FA3EB3" w:rsidRDefault="00C467A7" w:rsidP="00C467A7">
            <w:pPr>
              <w:pStyle w:val="Labels"/>
            </w:pPr>
            <w:r>
              <w:t>Priority Level</w:t>
            </w:r>
          </w:p>
        </w:tc>
        <w:tc>
          <w:tcPr>
            <w:tcW w:w="3064" w:type="dxa"/>
            <w:shd w:val="clear" w:color="auto" w:fill="FFFFFF" w:themeFill="background1"/>
          </w:tcPr>
          <w:p w14:paraId="04238F64" w14:textId="2F16E1D5" w:rsidR="00FD35A6" w:rsidRPr="00FA3EB3" w:rsidRDefault="00FD35A6" w:rsidP="00FD35A6"/>
        </w:tc>
        <w:tc>
          <w:tcPr>
            <w:tcW w:w="2610" w:type="dxa"/>
          </w:tcPr>
          <w:p w14:paraId="63409FA8" w14:textId="0365E5DE" w:rsidR="00FD35A6" w:rsidRPr="00FA3EB3" w:rsidRDefault="00C467A7" w:rsidP="00C467A7">
            <w:pPr>
              <w:pStyle w:val="Labels"/>
            </w:pPr>
            <w:r>
              <w:t>Order Date &amp; Time</w:t>
            </w:r>
          </w:p>
        </w:tc>
        <w:tc>
          <w:tcPr>
            <w:tcW w:w="2420" w:type="dxa"/>
            <w:shd w:val="clear" w:color="auto" w:fill="FFFFFF" w:themeFill="background1"/>
          </w:tcPr>
          <w:p w14:paraId="4139CFF1" w14:textId="619FF09D" w:rsidR="00FD35A6" w:rsidRPr="00FA3EB3" w:rsidRDefault="00FD35A6" w:rsidP="00FD35A6"/>
        </w:tc>
      </w:tr>
      <w:tr w:rsidR="00FD35A6" w:rsidRPr="00FA3EB3" w14:paraId="04E8BB8A" w14:textId="77777777" w:rsidTr="00687CFB">
        <w:tc>
          <w:tcPr>
            <w:tcW w:w="2696" w:type="dxa"/>
          </w:tcPr>
          <w:p w14:paraId="12E6311C" w14:textId="77777777" w:rsidR="00FD35A6" w:rsidRPr="00FA3EB3" w:rsidRDefault="00C467A7" w:rsidP="00C467A7">
            <w:pPr>
              <w:pStyle w:val="Labels"/>
            </w:pPr>
            <w:r>
              <w:t>Date Needed</w:t>
            </w:r>
          </w:p>
        </w:tc>
        <w:tc>
          <w:tcPr>
            <w:tcW w:w="3064" w:type="dxa"/>
            <w:shd w:val="clear" w:color="auto" w:fill="FFFFFF" w:themeFill="background1"/>
          </w:tcPr>
          <w:p w14:paraId="23F6C562" w14:textId="6B494AA0" w:rsidR="00FD35A6" w:rsidRPr="00FA3EB3" w:rsidRDefault="00FD35A6" w:rsidP="00FD35A6"/>
        </w:tc>
        <w:tc>
          <w:tcPr>
            <w:tcW w:w="2610" w:type="dxa"/>
          </w:tcPr>
          <w:p w14:paraId="4CFEFBA5" w14:textId="77777777" w:rsidR="00FD35A6" w:rsidRPr="00FA3EB3" w:rsidRDefault="00DA3859" w:rsidP="00DA3859">
            <w:pPr>
              <w:pStyle w:val="Labels"/>
            </w:pPr>
            <w:r>
              <w:t>School Location</w:t>
            </w:r>
          </w:p>
        </w:tc>
        <w:tc>
          <w:tcPr>
            <w:tcW w:w="2420" w:type="dxa"/>
            <w:shd w:val="clear" w:color="auto" w:fill="FFFFFF" w:themeFill="background1"/>
          </w:tcPr>
          <w:p w14:paraId="6D08C7E0" w14:textId="0719F97B" w:rsidR="00FD35A6" w:rsidRPr="00FA3EB3" w:rsidRDefault="00FD35A6" w:rsidP="00FD35A6"/>
        </w:tc>
      </w:tr>
      <w:tr w:rsidR="00FD35A6" w:rsidRPr="00FA3EB3" w14:paraId="7352F4CC" w14:textId="77777777" w:rsidTr="00687CFB">
        <w:tc>
          <w:tcPr>
            <w:tcW w:w="2696" w:type="dxa"/>
          </w:tcPr>
          <w:p w14:paraId="6F6F449E" w14:textId="77777777" w:rsidR="00FD35A6" w:rsidRDefault="00C467A7" w:rsidP="00C467A7">
            <w:pPr>
              <w:pStyle w:val="Labels"/>
            </w:pPr>
            <w:r>
              <w:t>Work Assigned To</w:t>
            </w:r>
          </w:p>
          <w:p w14:paraId="1AA8570A" w14:textId="77777777" w:rsidR="009801D9" w:rsidRPr="00FA3EB3" w:rsidRDefault="009801D9" w:rsidP="00C467A7">
            <w:pPr>
              <w:pStyle w:val="Labels"/>
            </w:pPr>
            <w:proofErr w:type="gramStart"/>
            <w:r>
              <w:t xml:space="preserve">( </w:t>
            </w:r>
            <w:proofErr w:type="spellStart"/>
            <w:r>
              <w:t>Maint</w:t>
            </w:r>
            <w:proofErr w:type="spellEnd"/>
            <w:proofErr w:type="gramEnd"/>
            <w:r>
              <w:t>. Dept. )</w:t>
            </w:r>
          </w:p>
        </w:tc>
        <w:tc>
          <w:tcPr>
            <w:tcW w:w="3064" w:type="dxa"/>
            <w:shd w:val="clear" w:color="auto" w:fill="FFFFFF" w:themeFill="background1"/>
          </w:tcPr>
          <w:p w14:paraId="471FD500" w14:textId="72AFC24A" w:rsidR="00FD35A6" w:rsidRPr="00FA3EB3" w:rsidRDefault="00FD35A6" w:rsidP="00FD35A6"/>
        </w:tc>
        <w:tc>
          <w:tcPr>
            <w:tcW w:w="2610" w:type="dxa"/>
          </w:tcPr>
          <w:p w14:paraId="2B3B4DF3" w14:textId="77777777" w:rsidR="00FD35A6" w:rsidRPr="00FA3EB3" w:rsidRDefault="00DA3859" w:rsidP="00C467A7">
            <w:pPr>
              <w:pStyle w:val="Labels"/>
            </w:pPr>
            <w:r>
              <w:t>Room Number</w:t>
            </w:r>
          </w:p>
        </w:tc>
        <w:tc>
          <w:tcPr>
            <w:tcW w:w="2420" w:type="dxa"/>
            <w:shd w:val="clear" w:color="auto" w:fill="FFFFFF" w:themeFill="background1"/>
          </w:tcPr>
          <w:p w14:paraId="1D2A1ACD" w14:textId="77777777" w:rsidR="00FD35A6" w:rsidRPr="00FA3EB3" w:rsidRDefault="00FD35A6" w:rsidP="00FD35A6"/>
        </w:tc>
      </w:tr>
    </w:tbl>
    <w:p w14:paraId="50863D81" w14:textId="77777777" w:rsidR="00FD35A6" w:rsidRPr="00FA3EB3" w:rsidRDefault="00FD35A6" w:rsidP="00FD35A6"/>
    <w:tbl>
      <w:tblPr>
        <w:tblStyle w:val="OfficeHours"/>
        <w:tblW w:w="11547" w:type="dxa"/>
        <w:tblLayout w:type="fixed"/>
        <w:tblLook w:val="0620" w:firstRow="1" w:lastRow="0" w:firstColumn="0" w:lastColumn="0" w:noHBand="1" w:noVBand="1"/>
      </w:tblPr>
      <w:tblGrid>
        <w:gridCol w:w="3744"/>
        <w:gridCol w:w="7020"/>
        <w:gridCol w:w="783"/>
      </w:tblGrid>
      <w:tr w:rsidR="00C467A7" w:rsidRPr="00FA3EB3" w14:paraId="4F5DE9A3" w14:textId="77777777" w:rsidTr="00C46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</w:trPr>
        <w:tc>
          <w:tcPr>
            <w:tcW w:w="3744" w:type="dxa"/>
          </w:tcPr>
          <w:p w14:paraId="48F26065" w14:textId="77777777" w:rsidR="00C467A7" w:rsidRPr="00FA3EB3" w:rsidRDefault="00C467A7" w:rsidP="00C467A7">
            <w:pPr>
              <w:rPr>
                <w:rStyle w:val="Emphasis"/>
              </w:rPr>
            </w:pPr>
          </w:p>
        </w:tc>
        <w:tc>
          <w:tcPr>
            <w:tcW w:w="7020" w:type="dxa"/>
          </w:tcPr>
          <w:p w14:paraId="1568D710" w14:textId="77777777" w:rsidR="00C467A7" w:rsidRPr="00FA3EB3" w:rsidRDefault="00C467A7" w:rsidP="00FD35A6"/>
        </w:tc>
        <w:tc>
          <w:tcPr>
            <w:tcW w:w="783" w:type="dxa"/>
          </w:tcPr>
          <w:p w14:paraId="720F4884" w14:textId="77777777" w:rsidR="00C467A7" w:rsidRPr="00FA3EB3" w:rsidRDefault="00C467A7" w:rsidP="00FD35A6"/>
        </w:tc>
      </w:tr>
      <w:tr w:rsidR="00C467A7" w:rsidRPr="00FA3EB3" w14:paraId="37D35BD0" w14:textId="77777777" w:rsidTr="00C467A7">
        <w:trPr>
          <w:trHeight w:val="351"/>
        </w:trPr>
        <w:tc>
          <w:tcPr>
            <w:tcW w:w="3744" w:type="dxa"/>
            <w:vAlign w:val="center"/>
          </w:tcPr>
          <w:p w14:paraId="60D8EB74" w14:textId="77777777" w:rsidR="00C467A7" w:rsidRPr="00FA3EB3" w:rsidRDefault="00C467A7" w:rsidP="00C467A7">
            <w:r>
              <w:t>Request Description</w:t>
            </w:r>
          </w:p>
        </w:tc>
        <w:tc>
          <w:tcPr>
            <w:tcW w:w="7020" w:type="dxa"/>
            <w:shd w:val="clear" w:color="auto" w:fill="FFFFFF" w:themeFill="background1"/>
            <w:vAlign w:val="center"/>
          </w:tcPr>
          <w:p w14:paraId="7CCDA7CA" w14:textId="77777777" w:rsidR="00C467A7" w:rsidRDefault="00C467A7" w:rsidP="00687CFB"/>
          <w:p w14:paraId="78AAEABD" w14:textId="77777777" w:rsidR="00C467A7" w:rsidRDefault="00C467A7" w:rsidP="00687CFB"/>
          <w:p w14:paraId="4FFC4653" w14:textId="77777777" w:rsidR="00C467A7" w:rsidRDefault="00C467A7" w:rsidP="00687CFB"/>
          <w:p w14:paraId="1C22CD20" w14:textId="77777777" w:rsidR="00C467A7" w:rsidRDefault="00C467A7" w:rsidP="00687CFB"/>
          <w:p w14:paraId="7E23F879" w14:textId="77777777" w:rsidR="00C467A7" w:rsidRDefault="00C467A7" w:rsidP="00687CFB"/>
          <w:p w14:paraId="45002E78" w14:textId="77777777" w:rsidR="00C467A7" w:rsidRDefault="00C467A7" w:rsidP="00687CFB"/>
          <w:p w14:paraId="33039CD1" w14:textId="77777777" w:rsidR="00C467A7" w:rsidRDefault="00C467A7" w:rsidP="00687CFB"/>
          <w:p w14:paraId="2CA3D4FE" w14:textId="77777777" w:rsidR="00C467A7" w:rsidRPr="00FA3EB3" w:rsidRDefault="00C467A7" w:rsidP="00687CFB"/>
        </w:tc>
        <w:tc>
          <w:tcPr>
            <w:tcW w:w="783" w:type="dxa"/>
            <w:vAlign w:val="center"/>
          </w:tcPr>
          <w:p w14:paraId="242EF0A9" w14:textId="77777777" w:rsidR="00C467A7" w:rsidRPr="00FA3EB3" w:rsidRDefault="00C467A7" w:rsidP="00687CFB"/>
        </w:tc>
      </w:tr>
      <w:tr w:rsidR="00C467A7" w:rsidRPr="00FA3EB3" w14:paraId="25F694AC" w14:textId="77777777" w:rsidTr="00C467A7">
        <w:trPr>
          <w:trHeight w:val="182"/>
        </w:trPr>
        <w:tc>
          <w:tcPr>
            <w:tcW w:w="3744" w:type="dxa"/>
            <w:shd w:val="clear" w:color="auto" w:fill="auto"/>
            <w:vAlign w:val="center"/>
          </w:tcPr>
          <w:p w14:paraId="4275FAED" w14:textId="77777777" w:rsidR="00C467A7" w:rsidRPr="00FA3EB3" w:rsidRDefault="00C467A7" w:rsidP="00687CFB">
            <w:pPr>
              <w:rPr>
                <w:sz w:val="6"/>
                <w:szCs w:val="6"/>
              </w:rPr>
            </w:pPr>
          </w:p>
        </w:tc>
        <w:tc>
          <w:tcPr>
            <w:tcW w:w="7020" w:type="dxa"/>
            <w:shd w:val="clear" w:color="auto" w:fill="auto"/>
            <w:vAlign w:val="center"/>
          </w:tcPr>
          <w:p w14:paraId="43283110" w14:textId="77777777" w:rsidR="00C467A7" w:rsidRPr="00FA3EB3" w:rsidRDefault="00C467A7" w:rsidP="00687CFB">
            <w:pPr>
              <w:rPr>
                <w:sz w:val="6"/>
                <w:szCs w:val="6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14:paraId="77EEF9EB" w14:textId="77777777" w:rsidR="00C467A7" w:rsidRPr="00FA3EB3" w:rsidRDefault="00C467A7" w:rsidP="00687CFB">
            <w:pPr>
              <w:rPr>
                <w:sz w:val="6"/>
                <w:szCs w:val="6"/>
              </w:rPr>
            </w:pPr>
          </w:p>
        </w:tc>
      </w:tr>
      <w:tr w:rsidR="00C467A7" w:rsidRPr="00FA3EB3" w14:paraId="70AA0E82" w14:textId="77777777" w:rsidTr="00C467A7">
        <w:trPr>
          <w:trHeight w:val="351"/>
        </w:trPr>
        <w:tc>
          <w:tcPr>
            <w:tcW w:w="3744" w:type="dxa"/>
            <w:vAlign w:val="center"/>
          </w:tcPr>
          <w:p w14:paraId="7FB25E53" w14:textId="77777777" w:rsidR="00C467A7" w:rsidRDefault="00C467A7" w:rsidP="00C467A7">
            <w:r>
              <w:t>Description Of</w:t>
            </w:r>
          </w:p>
          <w:p w14:paraId="78D9A02B" w14:textId="77777777" w:rsidR="00C467A7" w:rsidRDefault="00C467A7" w:rsidP="00C467A7">
            <w:r>
              <w:t>Work Completed</w:t>
            </w:r>
          </w:p>
          <w:p w14:paraId="4FE281F0" w14:textId="77777777" w:rsidR="009801D9" w:rsidRPr="00FA3EB3" w:rsidRDefault="009801D9" w:rsidP="00C467A7">
            <w:proofErr w:type="gramStart"/>
            <w:r>
              <w:t xml:space="preserve">( </w:t>
            </w:r>
            <w:proofErr w:type="spellStart"/>
            <w:r>
              <w:t>Maint</w:t>
            </w:r>
            <w:proofErr w:type="spellEnd"/>
            <w:proofErr w:type="gramEnd"/>
            <w:r>
              <w:t>. Dept. )</w:t>
            </w:r>
          </w:p>
        </w:tc>
        <w:tc>
          <w:tcPr>
            <w:tcW w:w="7020" w:type="dxa"/>
            <w:shd w:val="clear" w:color="auto" w:fill="FFFFFF" w:themeFill="background1"/>
            <w:vAlign w:val="center"/>
          </w:tcPr>
          <w:p w14:paraId="3F9FB8D1" w14:textId="77777777" w:rsidR="00C467A7" w:rsidRDefault="00C467A7" w:rsidP="00687CFB"/>
          <w:p w14:paraId="6D820197" w14:textId="77777777" w:rsidR="00C467A7" w:rsidRDefault="00C467A7" w:rsidP="00687CFB"/>
          <w:p w14:paraId="2F83EBA0" w14:textId="77777777" w:rsidR="00C467A7" w:rsidRDefault="00C467A7" w:rsidP="00687CFB"/>
          <w:p w14:paraId="72F33702" w14:textId="77777777" w:rsidR="00C467A7" w:rsidRDefault="00C467A7" w:rsidP="00687CFB"/>
          <w:p w14:paraId="7792386A" w14:textId="77777777" w:rsidR="00C467A7" w:rsidRDefault="00C467A7" w:rsidP="00687CFB"/>
          <w:p w14:paraId="3F8B41E7" w14:textId="77777777" w:rsidR="00C467A7" w:rsidRDefault="00C467A7" w:rsidP="00687CFB"/>
          <w:p w14:paraId="5C6C1D72" w14:textId="77777777" w:rsidR="00C467A7" w:rsidRPr="00FA3EB3" w:rsidRDefault="00C467A7" w:rsidP="00687CFB"/>
        </w:tc>
        <w:tc>
          <w:tcPr>
            <w:tcW w:w="783" w:type="dxa"/>
            <w:vAlign w:val="center"/>
          </w:tcPr>
          <w:p w14:paraId="3AB29926" w14:textId="77777777" w:rsidR="00C467A7" w:rsidRPr="00FA3EB3" w:rsidRDefault="00C467A7" w:rsidP="00687CFB"/>
        </w:tc>
      </w:tr>
      <w:tr w:rsidR="00C467A7" w:rsidRPr="00FA3EB3" w14:paraId="296FC11C" w14:textId="77777777" w:rsidTr="00C467A7">
        <w:trPr>
          <w:trHeight w:val="182"/>
        </w:trPr>
        <w:tc>
          <w:tcPr>
            <w:tcW w:w="3744" w:type="dxa"/>
            <w:shd w:val="clear" w:color="auto" w:fill="auto"/>
            <w:vAlign w:val="center"/>
          </w:tcPr>
          <w:p w14:paraId="46FB8AE9" w14:textId="77777777" w:rsidR="00C467A7" w:rsidRPr="00FA3EB3" w:rsidRDefault="00C467A7" w:rsidP="00687CFB">
            <w:pPr>
              <w:rPr>
                <w:sz w:val="6"/>
                <w:szCs w:val="6"/>
              </w:rPr>
            </w:pPr>
          </w:p>
        </w:tc>
        <w:tc>
          <w:tcPr>
            <w:tcW w:w="7020" w:type="dxa"/>
            <w:shd w:val="clear" w:color="auto" w:fill="auto"/>
            <w:vAlign w:val="center"/>
          </w:tcPr>
          <w:p w14:paraId="3B0CE5E2" w14:textId="77777777" w:rsidR="00C467A7" w:rsidRPr="00FA3EB3" w:rsidRDefault="00C467A7" w:rsidP="00687CFB">
            <w:pPr>
              <w:rPr>
                <w:sz w:val="6"/>
                <w:szCs w:val="6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14:paraId="78DBF5C0" w14:textId="77777777" w:rsidR="00C467A7" w:rsidRPr="00FA3EB3" w:rsidRDefault="00C467A7" w:rsidP="00687CFB">
            <w:pPr>
              <w:rPr>
                <w:sz w:val="6"/>
                <w:szCs w:val="6"/>
              </w:rPr>
            </w:pPr>
          </w:p>
        </w:tc>
      </w:tr>
      <w:tr w:rsidR="00C467A7" w:rsidRPr="00FA3EB3" w14:paraId="32CD3F45" w14:textId="77777777" w:rsidTr="00C467A7">
        <w:trPr>
          <w:trHeight w:val="351"/>
        </w:trPr>
        <w:tc>
          <w:tcPr>
            <w:tcW w:w="3744" w:type="dxa"/>
            <w:vAlign w:val="center"/>
          </w:tcPr>
          <w:p w14:paraId="3F501A7A" w14:textId="77777777" w:rsidR="00C467A7" w:rsidRDefault="00C467A7" w:rsidP="00C467A7">
            <w:r>
              <w:t>Material Needed Used for completion</w:t>
            </w:r>
          </w:p>
          <w:p w14:paraId="7F1482D9" w14:textId="77777777" w:rsidR="009801D9" w:rsidRPr="00FA3EB3" w:rsidRDefault="009801D9" w:rsidP="00C467A7">
            <w:proofErr w:type="gramStart"/>
            <w:r>
              <w:t xml:space="preserve">( </w:t>
            </w:r>
            <w:proofErr w:type="spellStart"/>
            <w:r>
              <w:t>Maint</w:t>
            </w:r>
            <w:proofErr w:type="spellEnd"/>
            <w:proofErr w:type="gramEnd"/>
            <w:r>
              <w:t>. Dept. )</w:t>
            </w:r>
          </w:p>
        </w:tc>
        <w:tc>
          <w:tcPr>
            <w:tcW w:w="7020" w:type="dxa"/>
            <w:shd w:val="clear" w:color="auto" w:fill="FFFFFF" w:themeFill="background1"/>
            <w:vAlign w:val="center"/>
          </w:tcPr>
          <w:p w14:paraId="50ECB871" w14:textId="77777777" w:rsidR="00C467A7" w:rsidRDefault="00C467A7" w:rsidP="00687CFB"/>
          <w:p w14:paraId="246C9966" w14:textId="77777777" w:rsidR="00C467A7" w:rsidRDefault="00C467A7" w:rsidP="00687CFB"/>
          <w:p w14:paraId="7545A96E" w14:textId="77777777" w:rsidR="00C467A7" w:rsidRDefault="00C467A7" w:rsidP="00687CFB"/>
          <w:p w14:paraId="0C81D6D4" w14:textId="77777777" w:rsidR="00C467A7" w:rsidRDefault="00C467A7" w:rsidP="00687CFB"/>
          <w:p w14:paraId="6C1B2BD9" w14:textId="77777777" w:rsidR="00C467A7" w:rsidRDefault="00C467A7" w:rsidP="00687CFB"/>
          <w:p w14:paraId="696E23CF" w14:textId="77777777" w:rsidR="00C467A7" w:rsidRPr="00FA3EB3" w:rsidRDefault="00C467A7" w:rsidP="00687CFB"/>
        </w:tc>
        <w:tc>
          <w:tcPr>
            <w:tcW w:w="783" w:type="dxa"/>
            <w:vAlign w:val="center"/>
          </w:tcPr>
          <w:p w14:paraId="41609F54" w14:textId="77777777" w:rsidR="00C467A7" w:rsidRPr="00FA3EB3" w:rsidRDefault="00C467A7" w:rsidP="00687CFB"/>
        </w:tc>
      </w:tr>
      <w:tr w:rsidR="00C467A7" w:rsidRPr="00FA3EB3" w14:paraId="684A9CA9" w14:textId="77777777" w:rsidTr="00C467A7">
        <w:trPr>
          <w:trHeight w:val="182"/>
        </w:trPr>
        <w:tc>
          <w:tcPr>
            <w:tcW w:w="3744" w:type="dxa"/>
            <w:shd w:val="clear" w:color="auto" w:fill="auto"/>
            <w:vAlign w:val="center"/>
          </w:tcPr>
          <w:p w14:paraId="0701072C" w14:textId="77777777" w:rsidR="00C467A7" w:rsidRPr="00FA3EB3" w:rsidRDefault="00C467A7" w:rsidP="00687CFB">
            <w:pPr>
              <w:rPr>
                <w:sz w:val="6"/>
                <w:szCs w:val="6"/>
              </w:rPr>
            </w:pPr>
          </w:p>
        </w:tc>
        <w:tc>
          <w:tcPr>
            <w:tcW w:w="7020" w:type="dxa"/>
            <w:shd w:val="clear" w:color="auto" w:fill="auto"/>
            <w:vAlign w:val="center"/>
          </w:tcPr>
          <w:p w14:paraId="4D7CD2F0" w14:textId="77777777" w:rsidR="00C467A7" w:rsidRPr="00FA3EB3" w:rsidRDefault="00C467A7" w:rsidP="00687CFB">
            <w:pPr>
              <w:rPr>
                <w:sz w:val="6"/>
                <w:szCs w:val="6"/>
              </w:rPr>
            </w:pPr>
          </w:p>
        </w:tc>
        <w:tc>
          <w:tcPr>
            <w:tcW w:w="783" w:type="dxa"/>
            <w:shd w:val="clear" w:color="auto" w:fill="auto"/>
            <w:vAlign w:val="center"/>
          </w:tcPr>
          <w:p w14:paraId="48B5249E" w14:textId="77777777" w:rsidR="00C467A7" w:rsidRPr="00FA3EB3" w:rsidRDefault="00C467A7" w:rsidP="00687CFB">
            <w:pPr>
              <w:rPr>
                <w:sz w:val="6"/>
                <w:szCs w:val="6"/>
              </w:rPr>
            </w:pPr>
          </w:p>
        </w:tc>
      </w:tr>
    </w:tbl>
    <w:p w14:paraId="1168E261" w14:textId="77777777" w:rsidR="00232876" w:rsidRPr="00FA3EB3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3170"/>
        <w:gridCol w:w="5947"/>
        <w:gridCol w:w="393"/>
        <w:gridCol w:w="1187"/>
      </w:tblGrid>
      <w:tr w:rsidR="00C467A7" w:rsidRPr="00FA3EB3" w14:paraId="4CBF6E07" w14:textId="77777777" w:rsidTr="005C5E76">
        <w:trPr>
          <w:trHeight w:val="128"/>
        </w:trPr>
        <w:tc>
          <w:tcPr>
            <w:tcW w:w="31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7FC154B0" w14:textId="77777777" w:rsidR="00C467A7" w:rsidRPr="00FA3EB3" w:rsidRDefault="00C467A7" w:rsidP="00232876">
            <w:pPr>
              <w:pStyle w:val="NoSpacing"/>
            </w:pPr>
          </w:p>
        </w:tc>
        <w:tc>
          <w:tcPr>
            <w:tcW w:w="5947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36DADFA5" w14:textId="77777777" w:rsidR="00C467A7" w:rsidRPr="00FA3EB3" w:rsidRDefault="00C467A7" w:rsidP="00FA3EB3"/>
        </w:tc>
        <w:tc>
          <w:tcPr>
            <w:tcW w:w="393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05C29297" w14:textId="77777777" w:rsidR="00C467A7" w:rsidRPr="00FA3EB3" w:rsidRDefault="00C467A7" w:rsidP="00232876">
            <w:pPr>
              <w:pStyle w:val="NoSpacing"/>
            </w:pPr>
          </w:p>
        </w:tc>
        <w:tc>
          <w:tcPr>
            <w:tcW w:w="1187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147E4F93" w14:textId="77777777" w:rsidR="00C467A7" w:rsidRPr="00FA3EB3" w:rsidRDefault="00C467A7" w:rsidP="00232876">
            <w:pPr>
              <w:pStyle w:val="NoSpacing"/>
            </w:pPr>
          </w:p>
        </w:tc>
      </w:tr>
      <w:tr w:rsidR="00C467A7" w:rsidRPr="00C467A7" w14:paraId="482BF9B5" w14:textId="77777777" w:rsidTr="005C5E76">
        <w:trPr>
          <w:trHeight w:val="128"/>
        </w:trPr>
        <w:tc>
          <w:tcPr>
            <w:tcW w:w="3170" w:type="dxa"/>
            <w:vAlign w:val="center"/>
          </w:tcPr>
          <w:p w14:paraId="66ECE226" w14:textId="77777777" w:rsidR="00C467A7" w:rsidRPr="00C467A7" w:rsidRDefault="00C467A7" w:rsidP="00C467A7">
            <w:pPr>
              <w:pStyle w:val="NoSpacing"/>
              <w:rPr>
                <w:sz w:val="20"/>
                <w:szCs w:val="20"/>
              </w:rPr>
            </w:pPr>
            <w:r w:rsidRPr="00C467A7">
              <w:rPr>
                <w:sz w:val="20"/>
                <w:szCs w:val="20"/>
              </w:rPr>
              <w:t>Work Completed</w:t>
            </w:r>
          </w:p>
          <w:p w14:paraId="28ACC351" w14:textId="77777777" w:rsidR="00C467A7" w:rsidRDefault="00C467A7" w:rsidP="00C467A7">
            <w:pPr>
              <w:pStyle w:val="NoSpacing"/>
              <w:rPr>
                <w:sz w:val="20"/>
                <w:szCs w:val="20"/>
              </w:rPr>
            </w:pPr>
            <w:r w:rsidRPr="00C467A7">
              <w:rPr>
                <w:sz w:val="20"/>
                <w:szCs w:val="20"/>
              </w:rPr>
              <w:t>By &amp; Date</w:t>
            </w:r>
          </w:p>
          <w:p w14:paraId="06CDC967" w14:textId="77777777" w:rsidR="009801D9" w:rsidRPr="00C467A7" w:rsidRDefault="009801D9" w:rsidP="00C467A7">
            <w:pPr>
              <w:pStyle w:val="NoSpacing"/>
              <w:rPr>
                <w:sz w:val="20"/>
                <w:szCs w:val="20"/>
              </w:rPr>
            </w:pPr>
            <w:proofErr w:type="gramStart"/>
            <w:r>
              <w:t xml:space="preserve">( </w:t>
            </w:r>
            <w:proofErr w:type="spellStart"/>
            <w:r>
              <w:t>Maint</w:t>
            </w:r>
            <w:proofErr w:type="spellEnd"/>
            <w:proofErr w:type="gramEnd"/>
            <w:r>
              <w:t>. Dept. )</w:t>
            </w:r>
          </w:p>
        </w:tc>
        <w:tc>
          <w:tcPr>
            <w:tcW w:w="5947" w:type="dxa"/>
            <w:shd w:val="clear" w:color="auto" w:fill="FFFFFF" w:themeFill="background1"/>
            <w:vAlign w:val="center"/>
          </w:tcPr>
          <w:p w14:paraId="1FB43921" w14:textId="77777777" w:rsidR="00C467A7" w:rsidRPr="00C467A7" w:rsidRDefault="00C467A7" w:rsidP="00232876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393" w:type="dxa"/>
            <w:vAlign w:val="center"/>
          </w:tcPr>
          <w:p w14:paraId="6000701E" w14:textId="77777777" w:rsidR="00C467A7" w:rsidRPr="00C467A7" w:rsidRDefault="00C467A7" w:rsidP="00232876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1187" w:type="dxa"/>
            <w:vAlign w:val="center"/>
          </w:tcPr>
          <w:p w14:paraId="0BDA1388" w14:textId="77777777" w:rsidR="00C467A7" w:rsidRPr="00C467A7" w:rsidRDefault="00C467A7" w:rsidP="00232876">
            <w:pPr>
              <w:pStyle w:val="NoSpacing"/>
              <w:rPr>
                <w:sz w:val="20"/>
                <w:szCs w:val="20"/>
              </w:rPr>
            </w:pPr>
          </w:p>
        </w:tc>
      </w:tr>
      <w:tr w:rsidR="00C467A7" w:rsidRPr="00FA3EB3" w14:paraId="5D148918" w14:textId="77777777" w:rsidTr="005C5E76">
        <w:trPr>
          <w:trHeight w:val="128"/>
        </w:trPr>
        <w:tc>
          <w:tcPr>
            <w:tcW w:w="3170" w:type="dxa"/>
            <w:shd w:val="clear" w:color="auto" w:fill="auto"/>
          </w:tcPr>
          <w:p w14:paraId="5A178286" w14:textId="77777777" w:rsidR="00C467A7" w:rsidRPr="00FA3EB3" w:rsidRDefault="00C467A7" w:rsidP="00232876">
            <w:pPr>
              <w:pStyle w:val="NoSpacing"/>
            </w:pPr>
          </w:p>
        </w:tc>
        <w:tc>
          <w:tcPr>
            <w:tcW w:w="5947" w:type="dxa"/>
            <w:shd w:val="clear" w:color="auto" w:fill="auto"/>
          </w:tcPr>
          <w:p w14:paraId="52F72C7D" w14:textId="77777777" w:rsidR="00C467A7" w:rsidRPr="00FA3EB3" w:rsidRDefault="00C467A7" w:rsidP="00C467A7">
            <w:pPr>
              <w:pStyle w:val="Field"/>
            </w:pPr>
          </w:p>
        </w:tc>
        <w:tc>
          <w:tcPr>
            <w:tcW w:w="393" w:type="dxa"/>
            <w:shd w:val="clear" w:color="auto" w:fill="auto"/>
          </w:tcPr>
          <w:p w14:paraId="6F72A122" w14:textId="77777777" w:rsidR="00C467A7" w:rsidRPr="00FA3EB3" w:rsidRDefault="00C467A7" w:rsidP="00232876">
            <w:pPr>
              <w:pStyle w:val="NoSpacing"/>
            </w:pPr>
          </w:p>
        </w:tc>
        <w:tc>
          <w:tcPr>
            <w:tcW w:w="1187" w:type="dxa"/>
            <w:shd w:val="clear" w:color="auto" w:fill="auto"/>
          </w:tcPr>
          <w:p w14:paraId="1B9C7A82" w14:textId="77777777" w:rsidR="00C467A7" w:rsidRPr="00FA3EB3" w:rsidRDefault="00C467A7" w:rsidP="00232876">
            <w:pPr>
              <w:pStyle w:val="NoSpacing"/>
            </w:pPr>
          </w:p>
        </w:tc>
      </w:tr>
    </w:tbl>
    <w:p w14:paraId="77DC3C93" w14:textId="77777777" w:rsidR="00687CFB" w:rsidRPr="00FA3EB3" w:rsidRDefault="00C467A7" w:rsidP="00C467A7">
      <w:pPr>
        <w:tabs>
          <w:tab w:val="left" w:pos="6570"/>
        </w:tabs>
      </w:pPr>
      <w:r>
        <w:tab/>
      </w:r>
    </w:p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14:paraId="402661E4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570CD1F5" w14:textId="77777777" w:rsidR="00232876" w:rsidRPr="00FA3EB3" w:rsidRDefault="00232876" w:rsidP="00232876">
            <w:pPr>
              <w:pStyle w:val="Field"/>
            </w:pPr>
          </w:p>
        </w:tc>
        <w:tc>
          <w:tcPr>
            <w:tcW w:w="720" w:type="dxa"/>
            <w:shd w:val="clear" w:color="auto" w:fill="auto"/>
          </w:tcPr>
          <w:p w14:paraId="21DF75E7" w14:textId="77777777" w:rsidR="00232876" w:rsidRPr="00FA3EB3" w:rsidRDefault="00232876" w:rsidP="00232876">
            <w:pPr>
              <w:pStyle w:val="Field"/>
            </w:pPr>
          </w:p>
        </w:tc>
        <w:tc>
          <w:tcPr>
            <w:tcW w:w="236" w:type="dxa"/>
            <w:shd w:val="clear" w:color="auto" w:fill="auto"/>
          </w:tcPr>
          <w:p w14:paraId="14BAE6DA" w14:textId="77777777" w:rsidR="00232876" w:rsidRPr="00FA3EB3" w:rsidRDefault="00232876" w:rsidP="00232876">
            <w:pPr>
              <w:pStyle w:val="Field"/>
            </w:pPr>
          </w:p>
        </w:tc>
        <w:tc>
          <w:tcPr>
            <w:tcW w:w="720" w:type="dxa"/>
            <w:shd w:val="clear" w:color="auto" w:fill="auto"/>
          </w:tcPr>
          <w:p w14:paraId="6136FB0E" w14:textId="77777777" w:rsidR="00232876" w:rsidRPr="00FA3EB3" w:rsidRDefault="00232876" w:rsidP="00232876">
            <w:pPr>
              <w:pStyle w:val="Field"/>
            </w:pPr>
          </w:p>
        </w:tc>
        <w:tc>
          <w:tcPr>
            <w:tcW w:w="236" w:type="dxa"/>
            <w:shd w:val="clear" w:color="auto" w:fill="auto"/>
          </w:tcPr>
          <w:p w14:paraId="154A3B54" w14:textId="77777777" w:rsidR="00232876" w:rsidRPr="00FA3EB3" w:rsidRDefault="00232876" w:rsidP="00232876">
            <w:pPr>
              <w:pStyle w:val="Field"/>
            </w:pPr>
          </w:p>
        </w:tc>
        <w:tc>
          <w:tcPr>
            <w:tcW w:w="720" w:type="dxa"/>
            <w:shd w:val="clear" w:color="auto" w:fill="auto"/>
          </w:tcPr>
          <w:p w14:paraId="5BD2C6ED" w14:textId="77777777" w:rsidR="00232876" w:rsidRPr="00FA3EB3" w:rsidRDefault="00232876" w:rsidP="00232876">
            <w:pPr>
              <w:pStyle w:val="Field"/>
            </w:pPr>
          </w:p>
        </w:tc>
      </w:tr>
    </w:tbl>
    <w:p w14:paraId="1B8641F8" w14:textId="77777777" w:rsidR="00687CFB" w:rsidRPr="00FA3EB3" w:rsidRDefault="0091019D" w:rsidP="00C467A7">
      <w:r>
        <w:t>Please send work order forms to: mcaton@bbsd.com</w:t>
      </w:r>
    </w:p>
    <w:sectPr w:rsidR="00687CFB" w:rsidRPr="00FA3EB3" w:rsidSect="00E3286D">
      <w:headerReference w:type="default" r:id="rId12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C5239" w14:textId="77777777" w:rsidR="006A3DF3" w:rsidRDefault="006A3DF3" w:rsidP="001A0130">
      <w:pPr>
        <w:spacing w:after="0" w:line="240" w:lineRule="auto"/>
      </w:pPr>
      <w:r>
        <w:separator/>
      </w:r>
    </w:p>
  </w:endnote>
  <w:endnote w:type="continuationSeparator" w:id="0">
    <w:p w14:paraId="452F6785" w14:textId="77777777" w:rsidR="006A3DF3" w:rsidRDefault="006A3DF3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4EB21" w14:textId="77777777" w:rsidR="006A3DF3" w:rsidRDefault="006A3DF3" w:rsidP="001A0130">
      <w:pPr>
        <w:spacing w:after="0" w:line="240" w:lineRule="auto"/>
      </w:pPr>
      <w:r>
        <w:separator/>
      </w:r>
    </w:p>
  </w:footnote>
  <w:footnote w:type="continuationSeparator" w:id="0">
    <w:p w14:paraId="2BD2EF90" w14:textId="77777777" w:rsidR="006A3DF3" w:rsidRDefault="006A3DF3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B375C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D6B4D74" wp14:editId="0887143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F849E7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O81lIIA&#10;AAAZdEVYdFNvZnR3YXJlAEFkb2JlIEltYWdlUmVhZHlxyWU8AAADJmlUWHRYTUw6Y29tLmFkb2Jl&#10;LnhtcAAAAAAAPD94cGFja2V0IGJlZ2luPSLvu78iIGlkPSJXNU0wTXBDZWhpSHpyZVN6TlRjemtj&#10;OWQiPz4gPHg6eG1wbWV0YSB4bWxuczp4PSJhZG9iZTpuczptZXRhLyIgeDp4bXB0az0iQWRvYmUg&#10;WE1QIENvcmUgNS42LWMxNDUgNzkuMTYzNDk5LCAyMDE4LzA4LzEzLTE2OjQwOjIy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4703125">
    <w:abstractNumId w:val="1"/>
  </w:num>
  <w:num w:numId="2" w16cid:durableId="1800683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C467A7"/>
    <w:rsid w:val="001A0130"/>
    <w:rsid w:val="00232876"/>
    <w:rsid w:val="00267116"/>
    <w:rsid w:val="002F58E0"/>
    <w:rsid w:val="00355DEE"/>
    <w:rsid w:val="003A1BB6"/>
    <w:rsid w:val="003B49EC"/>
    <w:rsid w:val="003D55FB"/>
    <w:rsid w:val="00402433"/>
    <w:rsid w:val="004B47A9"/>
    <w:rsid w:val="004F0368"/>
    <w:rsid w:val="005A20B8"/>
    <w:rsid w:val="005C5E76"/>
    <w:rsid w:val="005E6FA8"/>
    <w:rsid w:val="006662D2"/>
    <w:rsid w:val="00687CFB"/>
    <w:rsid w:val="00696B6E"/>
    <w:rsid w:val="006A3DF3"/>
    <w:rsid w:val="006A5F0E"/>
    <w:rsid w:val="006C28FD"/>
    <w:rsid w:val="007718C6"/>
    <w:rsid w:val="008045C5"/>
    <w:rsid w:val="00835F7E"/>
    <w:rsid w:val="00866BB6"/>
    <w:rsid w:val="00872D54"/>
    <w:rsid w:val="0091019D"/>
    <w:rsid w:val="009141F0"/>
    <w:rsid w:val="009801D9"/>
    <w:rsid w:val="00995DE3"/>
    <w:rsid w:val="009E70CA"/>
    <w:rsid w:val="00BA66C3"/>
    <w:rsid w:val="00C467A7"/>
    <w:rsid w:val="00CB16D2"/>
    <w:rsid w:val="00CD05DC"/>
    <w:rsid w:val="00CD5B0D"/>
    <w:rsid w:val="00DA3859"/>
    <w:rsid w:val="00DB3723"/>
    <w:rsid w:val="00DC1831"/>
    <w:rsid w:val="00E3286D"/>
    <w:rsid w:val="00E413DD"/>
    <w:rsid w:val="00ED02B2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2CB2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t%20Caton\AppData\Roaming\Microsoft\Templates\Practice%20update%20form%20healthcare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C:\Users\Matt Caton\AppData\Roaming\Microsoft\Templates\Practice update form healthcare.dotx</Template>
  <TotalTime>0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2022-08-11T14:52:00Z</dcterms:created>
  <dcterms:modified xsi:type="dcterms:W3CDTF">2022-08-17T17:27:00Z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